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597736" w:rsidRPr="00FA3EB3" w14:paraId="26F7C41E" w14:textId="77777777" w:rsidTr="00930A18">
        <w:trPr>
          <w:trHeight w:val="1188"/>
        </w:trPr>
        <w:tc>
          <w:tcPr>
            <w:tcW w:w="6930" w:type="dxa"/>
          </w:tcPr>
          <w:p w14:paraId="3024AB04" w14:textId="77777777" w:rsidR="00E3286D" w:rsidRPr="00930A18" w:rsidRDefault="00A24465" w:rsidP="00930A18">
            <w:pPr>
              <w:pStyle w:val="Title"/>
              <w:spacing w:line="240" w:lineRule="auto"/>
              <w:jc w:val="center"/>
              <w:rPr>
                <w:rFonts w:ascii="Arial" w:hAnsi="Arial" w:cs="Arial"/>
                <w:color w:val="FFFFFF" w:themeColor="background1"/>
                <w:sz w:val="44"/>
                <w:szCs w:val="44"/>
              </w:rPr>
            </w:pPr>
            <w:r w:rsidRPr="00930A18">
              <w:rPr>
                <w:rFonts w:ascii="Arial" w:hAnsi="Arial" w:cs="Arial"/>
                <w:color w:val="FFFFFF" w:themeColor="background1"/>
                <w:sz w:val="44"/>
                <w:szCs w:val="44"/>
              </w:rPr>
              <w:t>Critical Access Hospital</w:t>
            </w:r>
          </w:p>
          <w:p w14:paraId="617ADFE6" w14:textId="38803A73" w:rsidR="00A24465" w:rsidRPr="00A24465" w:rsidRDefault="00626D20" w:rsidP="00930A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Train the Trainer – Breastfeeding Training </w:t>
            </w:r>
            <w:r w:rsidR="002846F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Request</w:t>
            </w:r>
          </w:p>
        </w:tc>
        <w:tc>
          <w:tcPr>
            <w:tcW w:w="2060" w:type="dxa"/>
          </w:tcPr>
          <w:p w14:paraId="41EC72AA" w14:textId="7FB23BAD" w:rsidR="00E3286D" w:rsidRPr="00FA3EB3" w:rsidRDefault="00930A18" w:rsidP="00930A18">
            <w:pPr>
              <w:spacing w:after="0"/>
              <w:jc w:val="center"/>
            </w:pPr>
            <w:r w:rsidRPr="004C390C">
              <w:rPr>
                <w:b/>
                <w:bCs/>
                <w:noProof/>
                <w:color w:val="17365D" w:themeColor="text2" w:themeShade="BF"/>
                <w:sz w:val="32"/>
                <w:szCs w:val="32"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3AC4A30B" wp14:editId="7490C516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-306893</wp:posOffset>
                  </wp:positionV>
                  <wp:extent cx="1322029" cy="1074149"/>
                  <wp:effectExtent l="0" t="0" r="0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10-24 at 1.08.32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29" cy="107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675B7E" w14:textId="275B96BB" w:rsidR="00E3286D" w:rsidRPr="004C390C" w:rsidRDefault="00856800" w:rsidP="00FB1650">
      <w:pPr>
        <w:rPr>
          <w:b/>
          <w:bCs/>
          <w:color w:val="17365D" w:themeColor="text2" w:themeShade="BF"/>
          <w:sz w:val="32"/>
          <w:szCs w:val="32"/>
          <w:u w:val="single"/>
        </w:rPr>
      </w:pPr>
      <w:r w:rsidRPr="004C390C">
        <w:rPr>
          <w:b/>
          <w:bCs/>
          <w:color w:val="17365D" w:themeColor="text2" w:themeShade="BF"/>
          <w:sz w:val="32"/>
          <w:szCs w:val="32"/>
          <w:u w:val="single"/>
        </w:rPr>
        <w:t>Overview</w:t>
      </w:r>
    </w:p>
    <w:p w14:paraId="2CF2E69A" w14:textId="5F4C9F9B" w:rsidR="00626D20" w:rsidRPr="002846F8" w:rsidRDefault="00972C1D" w:rsidP="00626D20">
      <w:pPr>
        <w:spacing w:after="0" w:line="240" w:lineRule="auto"/>
        <w:rPr>
          <w:rFonts w:ascii="Helvetica" w:eastAsia="Times New Roman" w:hAnsi="Helvetica" w:cs="Times New Roman"/>
          <w:b/>
          <w:bCs/>
          <w:sz w:val="21"/>
          <w:szCs w:val="21"/>
        </w:rPr>
      </w:pPr>
      <w:hyperlink r:id="rId12" w:history="1">
        <w:r w:rsidRPr="00972C1D">
          <w:rPr>
            <w:rStyle w:val="Hyperlink"/>
            <w:rFonts w:ascii="Helvetica" w:eastAsia="Times New Roman" w:hAnsi="Helvetica" w:cs="Times New Roman"/>
            <w:sz w:val="21"/>
            <w:szCs w:val="21"/>
          </w:rPr>
          <w:t>Rural Breastfeeding Support Initiative</w:t>
        </w:r>
      </w:hyperlink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With the goal of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increasing breastfeeding education support opportunities 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in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rural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MT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 communi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ties, The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M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T Nutrition &amp; 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>P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>hysical Activity Program (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NAPA</w:t>
      </w:r>
      <w:r w:rsidR="007145D2">
        <w:rPr>
          <w:rFonts w:ascii="Helvetica" w:eastAsia="Times New Roman" w:hAnsi="Helvetica" w:cs="Times New Roman"/>
          <w:color w:val="2A2A2A"/>
          <w:sz w:val="21"/>
          <w:szCs w:val="21"/>
        </w:rPr>
        <w:t>)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, with partnership from the Montana Hospital Association, 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will provide a </w:t>
      </w:r>
      <w:r w:rsidR="00626D20" w:rsidRPr="002846F8">
        <w:rPr>
          <w:rFonts w:ascii="Helvetica" w:eastAsia="Times New Roman" w:hAnsi="Helvetica" w:cs="Times New Roman"/>
          <w:b/>
          <w:bCs/>
          <w:color w:val="2A2A2A"/>
          <w:sz w:val="21"/>
          <w:szCs w:val="21"/>
          <w:u w:val="single"/>
        </w:rPr>
        <w:t>free</w:t>
      </w:r>
      <w:r w:rsidR="00626D20" w:rsidRPr="002846F8">
        <w:rPr>
          <w:rFonts w:ascii="Helvetica" w:eastAsia="Times New Roman" w:hAnsi="Helvetica" w:cs="Times New Roman"/>
          <w:b/>
          <w:bCs/>
          <w:color w:val="2A2A2A"/>
          <w:sz w:val="21"/>
          <w:szCs w:val="21"/>
        </w:rPr>
        <w:t> </w:t>
      </w:r>
      <w:r w:rsidR="00F11C60">
        <w:rPr>
          <w:rFonts w:ascii="Helvetica" w:eastAsia="Times New Roman" w:hAnsi="Helvetica" w:cs="Times New Roman"/>
          <w:b/>
          <w:bCs/>
          <w:color w:val="2A2A2A"/>
          <w:sz w:val="21"/>
          <w:szCs w:val="21"/>
        </w:rPr>
        <w:t xml:space="preserve">- </w:t>
      </w:r>
      <w:proofErr w:type="gramStart"/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4 hour</w:t>
      </w:r>
      <w:proofErr w:type="gramEnd"/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basic breastfeeding education training for 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>healthcare staff of Critical Access Hospital communities</w:t>
      </w:r>
      <w:r w:rsidR="00626D20" w:rsidRPr="00626D20">
        <w:rPr>
          <w:rFonts w:ascii="Helvetica" w:eastAsia="Times New Roman" w:hAnsi="Helvetica" w:cs="Times New Roman"/>
          <w:color w:val="2A2A2A"/>
          <w:sz w:val="21"/>
          <w:szCs w:val="21"/>
        </w:rPr>
        <w:t>.</w:t>
      </w:r>
      <w:r w:rsidR="002846F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</w:t>
      </w:r>
      <w:r w:rsidR="002846F8" w:rsidRPr="002846F8">
        <w:rPr>
          <w:rFonts w:ascii="Helvetica" w:eastAsia="Times New Roman" w:hAnsi="Helvetica" w:cs="Times New Roman"/>
          <w:b/>
          <w:bCs/>
          <w:color w:val="2A2A2A"/>
          <w:sz w:val="21"/>
          <w:szCs w:val="21"/>
        </w:rPr>
        <w:t>Please complete the following application to request a training at your facility.</w:t>
      </w:r>
    </w:p>
    <w:p w14:paraId="3627D8B6" w14:textId="746AF225" w:rsidR="00FD35A6" w:rsidRPr="007145D2" w:rsidRDefault="00626D20" w:rsidP="00FD35A6">
      <w:pPr>
        <w:pStyle w:val="Heading1"/>
        <w:rPr>
          <w:color w:val="17365D" w:themeColor="text2" w:themeShade="BF"/>
          <w:u w:val="single"/>
        </w:rPr>
      </w:pPr>
      <w:r w:rsidRPr="007145D2">
        <w:rPr>
          <w:color w:val="17365D" w:themeColor="text2" w:themeShade="BF"/>
          <w:u w:val="single"/>
        </w:rPr>
        <w:t>Facility</w:t>
      </w:r>
      <w:r w:rsidR="00856800" w:rsidRPr="007145D2">
        <w:rPr>
          <w:color w:val="17365D" w:themeColor="text2" w:themeShade="BF"/>
          <w:u w:val="single"/>
        </w:rPr>
        <w:t xml:space="preserve"> Information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329"/>
        <w:gridCol w:w="2070"/>
        <w:gridCol w:w="2695"/>
      </w:tblGrid>
      <w:tr w:rsidR="00687CFB" w:rsidRPr="00FA3EB3" w14:paraId="62306811" w14:textId="77777777" w:rsidTr="00F46BEF">
        <w:trPr>
          <w:trHeight w:val="544"/>
        </w:trPr>
        <w:tc>
          <w:tcPr>
            <w:tcW w:w="2696" w:type="dxa"/>
          </w:tcPr>
          <w:p w14:paraId="31B19483" w14:textId="0DEFC7EA" w:rsidR="00687CFB" w:rsidRPr="00F46BEF" w:rsidRDefault="00626D20" w:rsidP="00FD35A6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Critical Access Hospital</w:t>
            </w:r>
            <w:r w:rsidR="00406DE5" w:rsidRPr="00F46BEF">
              <w:rPr>
                <w:sz w:val="21"/>
                <w:szCs w:val="21"/>
              </w:rPr>
              <w:t xml:space="preserve"> </w:t>
            </w:r>
          </w:p>
        </w:tc>
        <w:tc>
          <w:tcPr>
            <w:tcW w:w="3329" w:type="dxa"/>
            <w:shd w:val="clear" w:color="auto" w:fill="FFFFFF" w:themeFill="background1"/>
          </w:tcPr>
          <w:p w14:paraId="049B29A1" w14:textId="46AA1F98" w:rsidR="00687CFB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070" w:type="dxa"/>
          </w:tcPr>
          <w:p w14:paraId="12F684B9" w14:textId="77777777" w:rsidR="00687CFB" w:rsidRPr="00F46BEF" w:rsidRDefault="00953CEE" w:rsidP="00953CEE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Street Address:</w:t>
            </w:r>
          </w:p>
          <w:p w14:paraId="66AE3DBE" w14:textId="74CF32A0" w:rsidR="00953CEE" w:rsidRPr="00F46BEF" w:rsidRDefault="00953CEE" w:rsidP="00953CEE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(City &amp; Postal Code)</w:t>
            </w:r>
          </w:p>
        </w:tc>
        <w:tc>
          <w:tcPr>
            <w:tcW w:w="2695" w:type="dxa"/>
            <w:shd w:val="clear" w:color="auto" w:fill="FFFFFF" w:themeFill="background1"/>
          </w:tcPr>
          <w:p w14:paraId="45838920" w14:textId="03BAE41C" w:rsidR="00687CFB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1"/>
          </w:p>
        </w:tc>
      </w:tr>
      <w:tr w:rsidR="00FD35A6" w:rsidRPr="00FA3EB3" w14:paraId="43DA775F" w14:textId="77777777" w:rsidTr="00F46BEF">
        <w:tc>
          <w:tcPr>
            <w:tcW w:w="2696" w:type="dxa"/>
          </w:tcPr>
          <w:p w14:paraId="5D956920" w14:textId="2E84E4EE" w:rsidR="00FD35A6" w:rsidRPr="00F46BEF" w:rsidRDefault="002846F8" w:rsidP="00FD35A6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 xml:space="preserve">Main CAH </w:t>
            </w:r>
            <w:r w:rsidR="00626D20" w:rsidRPr="00F46BEF">
              <w:rPr>
                <w:sz w:val="21"/>
                <w:szCs w:val="21"/>
              </w:rPr>
              <w:t>Contact:</w:t>
            </w:r>
            <w:r w:rsidR="00406DE5" w:rsidRPr="00F46BEF">
              <w:rPr>
                <w:sz w:val="21"/>
                <w:szCs w:val="21"/>
              </w:rPr>
              <w:t xml:space="preserve"> </w:t>
            </w:r>
          </w:p>
        </w:tc>
        <w:tc>
          <w:tcPr>
            <w:tcW w:w="3329" w:type="dxa"/>
            <w:shd w:val="clear" w:color="auto" w:fill="FFFFFF" w:themeFill="background1"/>
          </w:tcPr>
          <w:p w14:paraId="47EEDBFF" w14:textId="129F0512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070" w:type="dxa"/>
          </w:tcPr>
          <w:p w14:paraId="317AAAA4" w14:textId="37E63D39" w:rsidR="00FD35A6" w:rsidRPr="00F46BEF" w:rsidRDefault="00626D20" w:rsidP="00FD35A6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Position</w:t>
            </w:r>
          </w:p>
        </w:tc>
        <w:tc>
          <w:tcPr>
            <w:tcW w:w="2695" w:type="dxa"/>
            <w:shd w:val="clear" w:color="auto" w:fill="FFFFFF" w:themeFill="background1"/>
          </w:tcPr>
          <w:p w14:paraId="49F129B9" w14:textId="4A2255C7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FD35A6" w:rsidRPr="00FA3EB3" w14:paraId="6833C006" w14:textId="77777777" w:rsidTr="00F46BEF">
        <w:trPr>
          <w:trHeight w:val="98"/>
        </w:trPr>
        <w:tc>
          <w:tcPr>
            <w:tcW w:w="2696" w:type="dxa"/>
          </w:tcPr>
          <w:p w14:paraId="2F225732" w14:textId="4BA90A4F" w:rsidR="00FD35A6" w:rsidRPr="00F46BEF" w:rsidRDefault="00626D20" w:rsidP="00FD35A6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Phone</w:t>
            </w:r>
          </w:p>
        </w:tc>
        <w:tc>
          <w:tcPr>
            <w:tcW w:w="3329" w:type="dxa"/>
            <w:shd w:val="clear" w:color="auto" w:fill="FFFFFF" w:themeFill="background1"/>
          </w:tcPr>
          <w:p w14:paraId="5377F147" w14:textId="130E3CF4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2070" w:type="dxa"/>
          </w:tcPr>
          <w:p w14:paraId="57D5922C" w14:textId="2000A729" w:rsidR="00856800" w:rsidRPr="00F46BEF" w:rsidRDefault="00626D20" w:rsidP="00FD35A6">
            <w:pPr>
              <w:pStyle w:val="Labels"/>
              <w:rPr>
                <w:sz w:val="21"/>
                <w:szCs w:val="21"/>
              </w:rPr>
            </w:pPr>
            <w:r w:rsidRPr="00F46BEF">
              <w:rPr>
                <w:sz w:val="21"/>
                <w:szCs w:val="21"/>
              </w:rPr>
              <w:t>Email</w:t>
            </w:r>
          </w:p>
        </w:tc>
        <w:tc>
          <w:tcPr>
            <w:tcW w:w="2695" w:type="dxa"/>
            <w:shd w:val="clear" w:color="auto" w:fill="FFFFFF" w:themeFill="background1"/>
          </w:tcPr>
          <w:p w14:paraId="37558DF5" w14:textId="70C11272" w:rsidR="00FD35A6" w:rsidRPr="00F46BEF" w:rsidRDefault="00406DE5" w:rsidP="00FD35A6">
            <w:pPr>
              <w:rPr>
                <w:sz w:val="20"/>
                <w:szCs w:val="20"/>
              </w:rPr>
            </w:pPr>
            <w:r w:rsidRPr="00F46BEF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F46BEF">
              <w:rPr>
                <w:sz w:val="20"/>
                <w:szCs w:val="20"/>
              </w:rPr>
              <w:instrText xml:space="preserve"> FORMTEXT </w:instrText>
            </w:r>
            <w:r w:rsidRPr="00F46BEF">
              <w:rPr>
                <w:sz w:val="20"/>
                <w:szCs w:val="20"/>
              </w:rPr>
            </w:r>
            <w:r w:rsidRPr="00F46BEF">
              <w:rPr>
                <w:sz w:val="20"/>
                <w:szCs w:val="20"/>
              </w:rPr>
              <w:fldChar w:fldCharType="separate"/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noProof/>
                <w:sz w:val="20"/>
                <w:szCs w:val="20"/>
              </w:rPr>
              <w:t> </w:t>
            </w:r>
            <w:r w:rsidRPr="00F46BEF">
              <w:rPr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245AA616" w14:textId="77777777" w:rsidR="00FD35A6" w:rsidRPr="009749EC" w:rsidRDefault="00FD35A6" w:rsidP="007145D2">
      <w:pPr>
        <w:rPr>
          <w:sz w:val="10"/>
          <w:szCs w:val="10"/>
        </w:rPr>
      </w:pPr>
    </w:p>
    <w:p w14:paraId="0F0464B6" w14:textId="11F2CE81" w:rsidR="00382511" w:rsidRPr="00382511" w:rsidRDefault="00382511" w:rsidP="00382511">
      <w:pPr>
        <w:pStyle w:val="NormalWeb"/>
        <w:spacing w:before="0" w:beforeAutospacing="0" w:after="0" w:afterAutospacing="0"/>
        <w:rPr>
          <w:rFonts w:asciiTheme="minorHAnsi" w:hAnsiTheme="minorHAnsi"/>
          <w:color w:val="17365D" w:themeColor="text2" w:themeShade="BF"/>
          <w:sz w:val="32"/>
          <w:szCs w:val="32"/>
          <w:u w:val="single"/>
        </w:rPr>
      </w:pPr>
      <w:r w:rsidRPr="00382511">
        <w:rPr>
          <w:rStyle w:val="Strong"/>
          <w:rFonts w:asciiTheme="minorHAnsi" w:hAnsiTheme="minorHAnsi"/>
          <w:color w:val="17365D" w:themeColor="text2" w:themeShade="BF"/>
          <w:sz w:val="32"/>
          <w:szCs w:val="32"/>
          <w:u w:val="single"/>
        </w:rPr>
        <w:t>Course Outline</w:t>
      </w:r>
      <w:r w:rsidR="009749EC">
        <w:rPr>
          <w:rStyle w:val="Strong"/>
          <w:rFonts w:asciiTheme="minorHAnsi" w:hAnsiTheme="minorHAnsi"/>
          <w:color w:val="17365D" w:themeColor="text2" w:themeShade="BF"/>
          <w:sz w:val="32"/>
          <w:szCs w:val="32"/>
          <w:u w:val="single"/>
        </w:rPr>
        <w:t xml:space="preserve"> </w:t>
      </w:r>
    </w:p>
    <w:p w14:paraId="39F61E91" w14:textId="17EBD716" w:rsidR="00382511" w:rsidRPr="00382511" w:rsidRDefault="00382511" w:rsidP="00382511">
      <w:pPr>
        <w:pStyle w:val="NormalWeb"/>
        <w:spacing w:before="0" w:beforeAutospacing="0" w:after="0" w:afterAutospacing="0"/>
        <w:rPr>
          <w:color w:val="212121"/>
        </w:rPr>
      </w:pPr>
      <w:r>
        <w:rPr>
          <w:rFonts w:ascii="Helvetica" w:hAnsi="Helvetica"/>
          <w:color w:val="000000"/>
          <w:sz w:val="20"/>
          <w:szCs w:val="20"/>
        </w:rPr>
        <w:t>-</w:t>
      </w:r>
      <w:r>
        <w:rPr>
          <w:rFonts w:ascii="Helvetica" w:hAnsi="Helvetica"/>
          <w:color w:val="000000"/>
          <w:sz w:val="20"/>
          <w:szCs w:val="20"/>
        </w:rPr>
        <w:t xml:space="preserve"> Breastfeeding</w:t>
      </w:r>
      <w:r>
        <w:rPr>
          <w:rFonts w:ascii="Helvetica" w:hAnsi="Helvetica"/>
          <w:color w:val="000000"/>
          <w:sz w:val="20"/>
          <w:szCs w:val="20"/>
        </w:rPr>
        <w:t xml:space="preserve"> Data &amp; Trends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 xml:space="preserve">- Lactation Physiology </w:t>
      </w:r>
      <w:r>
        <w:rPr>
          <w:rFonts w:ascii="Helvetica" w:hAnsi="Helvetica"/>
          <w:color w:val="000000"/>
          <w:sz w:val="20"/>
          <w:szCs w:val="20"/>
        </w:rPr>
        <w:t>&amp;</w:t>
      </w:r>
      <w:r>
        <w:rPr>
          <w:rFonts w:ascii="Helvetica" w:hAnsi="Helvetica"/>
          <w:color w:val="000000"/>
          <w:sz w:val="20"/>
          <w:szCs w:val="20"/>
        </w:rPr>
        <w:t xml:space="preserve"> Breastmilk </w:t>
      </w:r>
      <w:r>
        <w:rPr>
          <w:rFonts w:ascii="Helvetica" w:hAnsi="Helvetica"/>
          <w:color w:val="000000"/>
          <w:sz w:val="20"/>
          <w:szCs w:val="20"/>
        </w:rPr>
        <w:t>C</w:t>
      </w:r>
      <w:r>
        <w:rPr>
          <w:rFonts w:ascii="Helvetica" w:hAnsi="Helvetica"/>
          <w:color w:val="000000"/>
          <w:sz w:val="20"/>
          <w:szCs w:val="20"/>
        </w:rPr>
        <w:t>omposition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Breastfeeding Benefits</w:t>
      </w:r>
    </w:p>
    <w:p w14:paraId="67C6F9CC" w14:textId="6D36C61A" w:rsidR="00382511" w:rsidRDefault="00382511" w:rsidP="00382511">
      <w:pPr>
        <w:pStyle w:val="NormalWeb"/>
        <w:spacing w:before="0" w:beforeAutospacing="0" w:after="0" w:afterAutospacing="0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0"/>
          <w:szCs w:val="20"/>
        </w:rPr>
        <w:t xml:space="preserve">- </w:t>
      </w:r>
      <w:r w:rsidR="009749EC">
        <w:rPr>
          <w:rFonts w:ascii="Helvetica" w:hAnsi="Helvetica"/>
          <w:color w:val="000000"/>
          <w:sz w:val="20"/>
          <w:szCs w:val="20"/>
        </w:rPr>
        <w:t xml:space="preserve">Support </w:t>
      </w:r>
      <w:r>
        <w:rPr>
          <w:rFonts w:ascii="Helvetica" w:hAnsi="Helvetica"/>
          <w:color w:val="000000"/>
          <w:sz w:val="20"/>
          <w:szCs w:val="20"/>
        </w:rPr>
        <w:t>Techniques - Trouble Shooting Common Breastfeeding Challenges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</w:t>
      </w:r>
      <w:r>
        <w:rPr>
          <w:rFonts w:ascii="Helvetica" w:hAnsi="Helvetica"/>
          <w:color w:val="000000"/>
          <w:sz w:val="20"/>
          <w:szCs w:val="20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Supporting the </w:t>
      </w:r>
      <w:r w:rsidR="007145D2">
        <w:rPr>
          <w:rFonts w:ascii="Helvetica" w:hAnsi="Helvetica"/>
          <w:color w:val="000000"/>
          <w:sz w:val="20"/>
          <w:szCs w:val="20"/>
        </w:rPr>
        <w:t>Bottle-Feeding</w:t>
      </w:r>
      <w:r>
        <w:rPr>
          <w:rFonts w:ascii="Helvetica" w:hAnsi="Helvetica"/>
          <w:color w:val="000000"/>
          <w:sz w:val="20"/>
          <w:szCs w:val="20"/>
        </w:rPr>
        <w:t xml:space="preserve"> Child - Including Family in Breastfeeding Support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Breastfeeding Resources</w:t>
      </w:r>
      <w:r>
        <w:rPr>
          <w:color w:val="212121"/>
        </w:rPr>
        <w:t xml:space="preserve"> </w:t>
      </w:r>
      <w:r>
        <w:rPr>
          <w:rFonts w:ascii="Helvetica" w:hAnsi="Helvetica"/>
          <w:color w:val="000000"/>
          <w:sz w:val="20"/>
          <w:szCs w:val="20"/>
        </w:rPr>
        <w:t>- Next Steps in Lactation Support</w:t>
      </w:r>
      <w:r>
        <w:rPr>
          <w:rFonts w:ascii="Helvetica" w:hAnsi="Helvetica"/>
          <w:color w:val="000000"/>
          <w:sz w:val="20"/>
          <w:szCs w:val="20"/>
        </w:rPr>
        <w:t>.</w:t>
      </w:r>
    </w:p>
    <w:p w14:paraId="25E2C8D9" w14:textId="083FE329" w:rsidR="009749EC" w:rsidRPr="009749EC" w:rsidRDefault="009749EC" w:rsidP="009749EC">
      <w:pPr>
        <w:pStyle w:val="NormalWeb"/>
        <w:tabs>
          <w:tab w:val="left" w:pos="1600"/>
        </w:tabs>
        <w:spacing w:before="0" w:beforeAutospacing="0" w:after="0" w:afterAutospacing="0"/>
        <w:rPr>
          <w:rFonts w:ascii="Helvetica" w:hAnsi="Helvetica"/>
          <w:color w:val="000000"/>
          <w:sz w:val="10"/>
          <w:szCs w:val="10"/>
        </w:rPr>
      </w:pPr>
      <w:r>
        <w:rPr>
          <w:rFonts w:ascii="Helvetica" w:hAnsi="Helvetica"/>
          <w:color w:val="000000"/>
          <w:sz w:val="20"/>
          <w:szCs w:val="20"/>
        </w:rPr>
        <w:tab/>
      </w:r>
    </w:p>
    <w:p w14:paraId="3AB0C2A7" w14:textId="38409E5C" w:rsidR="009749EC" w:rsidRPr="009749EC" w:rsidRDefault="009749EC" w:rsidP="00382511">
      <w:pPr>
        <w:pStyle w:val="NormalWeb"/>
        <w:spacing w:before="0" w:beforeAutospacing="0" w:after="0" w:afterAutospacing="0"/>
        <w:rPr>
          <w:rFonts w:ascii="Helvetica" w:hAnsi="Helvetica"/>
          <w:b/>
          <w:bCs/>
          <w:color w:val="000000"/>
          <w:sz w:val="20"/>
          <w:szCs w:val="20"/>
        </w:rPr>
      </w:pPr>
      <w:r w:rsidRPr="009749EC">
        <w:rPr>
          <w:rFonts w:ascii="Helvetica" w:hAnsi="Helvetica"/>
          <w:b/>
          <w:bCs/>
          <w:color w:val="000000"/>
          <w:sz w:val="20"/>
          <w:szCs w:val="20"/>
        </w:rPr>
        <w:t>Learner will be able to: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305"/>
        <w:gridCol w:w="5485"/>
      </w:tblGrid>
      <w:tr w:rsidR="009749EC" w14:paraId="38E9A154" w14:textId="77777777" w:rsidTr="009749EC">
        <w:tc>
          <w:tcPr>
            <w:tcW w:w="5305" w:type="dxa"/>
          </w:tcPr>
          <w:p w14:paraId="72C4FAAA" w14:textId="17737D65" w:rsidR="009749EC" w:rsidRP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1. Name several benefits to breastfeeding;</w:t>
            </w:r>
          </w:p>
        </w:tc>
        <w:tc>
          <w:tcPr>
            <w:tcW w:w="5485" w:type="dxa"/>
          </w:tcPr>
          <w:p w14:paraId="10EFF4DA" w14:textId="68FCAB7F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2. Understand basic physiology of breastmilk production;</w:t>
            </w:r>
          </w:p>
          <w:p w14:paraId="09D12E4B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  <w:tr w:rsidR="009749EC" w14:paraId="260276B1" w14:textId="77777777" w:rsidTr="009749EC">
        <w:tc>
          <w:tcPr>
            <w:tcW w:w="5305" w:type="dxa"/>
          </w:tcPr>
          <w:p w14:paraId="75DEE230" w14:textId="4895E523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 xml:space="preserve">3. Know keys to get breastfeeding </w:t>
            </w:r>
            <w:r w:rsidR="007145D2">
              <w:rPr>
                <w:rFonts w:ascii="Helvetica" w:hAnsi="Helvetica" w:cs="Segoe UI"/>
                <w:color w:val="000000"/>
                <w:sz w:val="20"/>
                <w:szCs w:val="20"/>
              </w:rPr>
              <w:t>initiated successfully;</w:t>
            </w:r>
          </w:p>
        </w:tc>
        <w:tc>
          <w:tcPr>
            <w:tcW w:w="5485" w:type="dxa"/>
          </w:tcPr>
          <w:p w14:paraId="593A7B19" w14:textId="39844476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4. Be familiar with</w:t>
            </w:r>
            <w:r w:rsidR="007145D2">
              <w:rPr>
                <w:rFonts w:ascii="Helvetica" w:hAnsi="Helvetica" w:cs="Segoe U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basic breastfeeding positioning;</w:t>
            </w:r>
          </w:p>
          <w:p w14:paraId="02984101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  <w:tr w:rsidR="009749EC" w14:paraId="05205DB2" w14:textId="77777777" w:rsidTr="009749EC">
        <w:tc>
          <w:tcPr>
            <w:tcW w:w="5305" w:type="dxa"/>
          </w:tcPr>
          <w:p w14:paraId="69FC3DD3" w14:textId="77777777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5. Be familiar with common breastfeeding challenges;</w:t>
            </w:r>
          </w:p>
          <w:p w14:paraId="4790280A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  <w:tc>
          <w:tcPr>
            <w:tcW w:w="5485" w:type="dxa"/>
          </w:tcPr>
          <w:p w14:paraId="08994006" w14:textId="77777777" w:rsidR="009749EC" w:rsidRDefault="009749EC" w:rsidP="009749E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>
              <w:rPr>
                <w:rFonts w:ascii="Helvetica" w:hAnsi="Helvetica" w:cs="Segoe UI"/>
                <w:color w:val="000000"/>
                <w:sz w:val="20"/>
                <w:szCs w:val="20"/>
              </w:rPr>
              <w:t>6. Know where to locate breastfeeding support resources.</w:t>
            </w:r>
          </w:p>
          <w:p w14:paraId="005CD9E9" w14:textId="77777777" w:rsidR="009749EC" w:rsidRDefault="009749EC" w:rsidP="00382511">
            <w:pPr>
              <w:pStyle w:val="NormalWeb"/>
              <w:spacing w:before="0" w:beforeAutospacing="0" w:after="0" w:afterAutospacing="0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</w:tr>
    </w:tbl>
    <w:p w14:paraId="3DEB7293" w14:textId="77777777" w:rsidR="00382511" w:rsidRPr="007145D2" w:rsidRDefault="00382511" w:rsidP="00382511">
      <w:pPr>
        <w:pStyle w:val="NormalWeb"/>
        <w:spacing w:before="0" w:beforeAutospacing="0" w:after="0" w:afterAutospacing="0"/>
        <w:rPr>
          <w:color w:val="212121"/>
          <w:sz w:val="11"/>
          <w:szCs w:val="11"/>
        </w:rPr>
      </w:pPr>
    </w:p>
    <w:p w14:paraId="21DBE242" w14:textId="791B3CD8" w:rsidR="00856800" w:rsidRPr="00F838DB" w:rsidRDefault="00382511" w:rsidP="00382511">
      <w:pPr>
        <w:tabs>
          <w:tab w:val="left" w:pos="360"/>
        </w:tabs>
        <w:spacing w:after="0"/>
        <w:ind w:left="-90" w:right="270"/>
        <w:rPr>
          <w:rFonts w:ascii="Helvetica" w:hAnsi="Helvetica"/>
          <w:sz w:val="21"/>
          <w:szCs w:val="21"/>
          <w:u w:val="single"/>
        </w:rPr>
      </w:pPr>
      <w:r w:rsidRPr="009749EC">
        <w:rPr>
          <w:b/>
          <w:color w:val="17365D" w:themeColor="text2" w:themeShade="BF"/>
          <w:sz w:val="32"/>
          <w:szCs w:val="32"/>
        </w:rPr>
        <w:t xml:space="preserve"> </w:t>
      </w:r>
      <w:r w:rsidR="009749EC">
        <w:rPr>
          <w:b/>
          <w:color w:val="17365D" w:themeColor="text2" w:themeShade="BF"/>
          <w:sz w:val="32"/>
          <w:szCs w:val="32"/>
          <w:u w:val="single"/>
        </w:rPr>
        <w:t>R</w:t>
      </w:r>
      <w:r w:rsidR="00856800" w:rsidRPr="00382511">
        <w:rPr>
          <w:b/>
          <w:color w:val="17365D" w:themeColor="text2" w:themeShade="BF"/>
          <w:sz w:val="32"/>
          <w:szCs w:val="32"/>
          <w:u w:val="single"/>
        </w:rPr>
        <w:t>equirements</w:t>
      </w:r>
      <w:r w:rsidR="00856800" w:rsidRPr="00F838DB">
        <w:rPr>
          <w:rFonts w:ascii="Helvetica" w:hAnsi="Helvetica"/>
          <w:sz w:val="21"/>
          <w:szCs w:val="21"/>
          <w:u w:val="single"/>
        </w:rPr>
        <w:t>:</w:t>
      </w:r>
    </w:p>
    <w:p w14:paraId="0B83CAB5" w14:textId="1FB419C2" w:rsidR="00856800" w:rsidRPr="00F838DB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Montana Critical Access Hospital</w:t>
      </w:r>
      <w:r w:rsidR="00F46BEF">
        <w:rPr>
          <w:rFonts w:ascii="Helvetica" w:eastAsia="Times New Roman" w:hAnsi="Helvetica"/>
          <w:sz w:val="21"/>
          <w:szCs w:val="21"/>
        </w:rPr>
        <w:t>;</w:t>
      </w:r>
    </w:p>
    <w:p w14:paraId="5A04353A" w14:textId="5B4CFC98" w:rsidR="00856800" w:rsidRPr="00F838DB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Conference room that holds up to 15 people</w:t>
      </w:r>
      <w:r w:rsidR="00F46BEF">
        <w:rPr>
          <w:rFonts w:ascii="Helvetica" w:eastAsia="Times New Roman" w:hAnsi="Helvetica"/>
          <w:sz w:val="21"/>
          <w:szCs w:val="21"/>
        </w:rPr>
        <w:t>;</w:t>
      </w:r>
    </w:p>
    <w:p w14:paraId="7C73E732" w14:textId="33833A3F" w:rsidR="00856800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Projector &amp; Screen (preferably with WIFI capability)</w:t>
      </w:r>
      <w:r w:rsidR="00F46BEF">
        <w:rPr>
          <w:rFonts w:ascii="Helvetica" w:eastAsia="Times New Roman" w:hAnsi="Helvetica"/>
          <w:sz w:val="21"/>
          <w:szCs w:val="21"/>
        </w:rPr>
        <w:t>;</w:t>
      </w:r>
    </w:p>
    <w:p w14:paraId="5F2EFF2C" w14:textId="778EA80A" w:rsidR="00382511" w:rsidRPr="00F838DB" w:rsidRDefault="00382511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Optional – lunch</w:t>
      </w:r>
      <w:r w:rsidR="00F46BEF">
        <w:rPr>
          <w:rFonts w:ascii="Helvetica" w:eastAsia="Times New Roman" w:hAnsi="Helvetica"/>
          <w:sz w:val="21"/>
          <w:szCs w:val="21"/>
        </w:rPr>
        <w:t xml:space="preserve">/snack </w:t>
      </w:r>
      <w:r>
        <w:rPr>
          <w:rFonts w:ascii="Helvetica" w:eastAsia="Times New Roman" w:hAnsi="Helvetica"/>
          <w:sz w:val="21"/>
          <w:szCs w:val="21"/>
        </w:rPr>
        <w:t>option for participants</w:t>
      </w:r>
      <w:r w:rsidR="00F46BEF">
        <w:rPr>
          <w:rFonts w:ascii="Helvetica" w:eastAsia="Times New Roman" w:hAnsi="Helvetica"/>
          <w:sz w:val="21"/>
          <w:szCs w:val="21"/>
        </w:rPr>
        <w:t>.</w:t>
      </w:r>
    </w:p>
    <w:p w14:paraId="1F60B9F7" w14:textId="77777777" w:rsidR="00FB1650" w:rsidRPr="00FB1650" w:rsidRDefault="00FB1650" w:rsidP="00FB1650">
      <w:pPr>
        <w:pStyle w:val="ListParagraph"/>
        <w:ind w:left="-180" w:right="270"/>
        <w:rPr>
          <w:rFonts w:ascii="Helvetica" w:eastAsia="Times New Roman" w:hAnsi="Helvetica"/>
          <w:b/>
          <w:sz w:val="21"/>
          <w:szCs w:val="21"/>
        </w:rPr>
      </w:pPr>
    </w:p>
    <w:p w14:paraId="2A500CBB" w14:textId="4316D48F" w:rsidR="00953CEE" w:rsidRPr="009749EC" w:rsidRDefault="009749EC" w:rsidP="004C390C">
      <w:pPr>
        <w:spacing w:after="0"/>
        <w:rPr>
          <w:i/>
          <w:iCs/>
          <w:color w:val="17365D" w:themeColor="text2" w:themeShade="BF"/>
          <w:sz w:val="24"/>
          <w:szCs w:val="24"/>
          <w:u w:val="single"/>
        </w:rPr>
      </w:pPr>
      <w:r>
        <w:rPr>
          <w:b/>
          <w:bCs/>
          <w:color w:val="17365D" w:themeColor="text2" w:themeShade="BF"/>
          <w:sz w:val="32"/>
          <w:szCs w:val="32"/>
          <w:u w:val="single"/>
        </w:rPr>
        <w:t xml:space="preserve">Training </w:t>
      </w:r>
      <w:r w:rsidR="00382511">
        <w:rPr>
          <w:b/>
          <w:bCs/>
          <w:color w:val="17365D" w:themeColor="text2" w:themeShade="BF"/>
          <w:sz w:val="32"/>
          <w:szCs w:val="32"/>
          <w:u w:val="single"/>
        </w:rPr>
        <w:t>Date Requests</w:t>
      </w:r>
      <w:r w:rsidR="00382511" w:rsidRPr="00382511">
        <w:rPr>
          <w:i/>
          <w:iCs/>
          <w:color w:val="17365D" w:themeColor="text2" w:themeShade="BF"/>
          <w:sz w:val="28"/>
          <w:szCs w:val="28"/>
          <w:u w:val="single"/>
        </w:rPr>
        <w:t xml:space="preserve">/ </w:t>
      </w:r>
      <w:r w:rsidR="00382511" w:rsidRPr="009749EC">
        <w:rPr>
          <w:i/>
          <w:iCs/>
          <w:color w:val="17365D" w:themeColor="text2" w:themeShade="BF"/>
          <w:sz w:val="24"/>
          <w:szCs w:val="24"/>
          <w:u w:val="single"/>
        </w:rPr>
        <w:t>Please respond with a few different month options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345"/>
        <w:gridCol w:w="3510"/>
        <w:gridCol w:w="1080"/>
        <w:gridCol w:w="2790"/>
      </w:tblGrid>
      <w:tr w:rsidR="00382511" w:rsidRPr="00FA3EB3" w14:paraId="1A72CEE6" w14:textId="77777777" w:rsidTr="00F46BEF">
        <w:trPr>
          <w:trHeight w:val="98"/>
        </w:trPr>
        <w:tc>
          <w:tcPr>
            <w:tcW w:w="1345" w:type="dxa"/>
          </w:tcPr>
          <w:p w14:paraId="2B29DF57" w14:textId="573A139A" w:rsidR="00382511" w:rsidRPr="00953CEE" w:rsidRDefault="00382511" w:rsidP="008062F1">
            <w:pPr>
              <w:pStyle w:val="Labels"/>
            </w:pPr>
            <w:r>
              <w:t>Date 1:</w:t>
            </w:r>
          </w:p>
        </w:tc>
        <w:tc>
          <w:tcPr>
            <w:tcW w:w="3510" w:type="dxa"/>
            <w:shd w:val="clear" w:color="auto" w:fill="FFFFFF" w:themeFill="background1"/>
          </w:tcPr>
          <w:p w14:paraId="0069D66A" w14:textId="77777777" w:rsidR="00382511" w:rsidRPr="00FA3EB3" w:rsidRDefault="00382511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80" w:type="dxa"/>
          </w:tcPr>
          <w:p w14:paraId="775350C2" w14:textId="28805738" w:rsidR="00382511" w:rsidRPr="00FA3EB3" w:rsidRDefault="00382511" w:rsidP="008062F1">
            <w:pPr>
              <w:pStyle w:val="Labels"/>
            </w:pPr>
            <w:r>
              <w:t>Time</w:t>
            </w:r>
          </w:p>
        </w:tc>
        <w:tc>
          <w:tcPr>
            <w:tcW w:w="2790" w:type="dxa"/>
            <w:shd w:val="clear" w:color="auto" w:fill="FFFFFF" w:themeFill="background1"/>
          </w:tcPr>
          <w:p w14:paraId="524E21C8" w14:textId="77777777" w:rsidR="00382511" w:rsidRPr="00FA3EB3" w:rsidRDefault="00382511" w:rsidP="008062F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82511" w:rsidRPr="00FA3EB3" w14:paraId="2E273A67" w14:textId="77777777" w:rsidTr="00F46BEF">
        <w:trPr>
          <w:trHeight w:val="98"/>
        </w:trPr>
        <w:tc>
          <w:tcPr>
            <w:tcW w:w="13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780DD8" w14:textId="611384C4" w:rsidR="00382511" w:rsidRPr="00953CEE" w:rsidRDefault="00382511" w:rsidP="008062F1">
            <w:pPr>
              <w:pStyle w:val="Labels"/>
            </w:pPr>
            <w:r>
              <w:t>Date 2: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5B7EB77" w14:textId="77777777" w:rsidR="00382511" w:rsidRPr="00FA3EB3" w:rsidRDefault="00382511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D0FF75" w14:textId="79A7FCCD" w:rsidR="00382511" w:rsidRPr="00FA3EB3" w:rsidRDefault="00382511" w:rsidP="008062F1">
            <w:pPr>
              <w:pStyle w:val="Labels"/>
            </w:pPr>
            <w:r>
              <w:t>Time</w:t>
            </w:r>
          </w:p>
        </w:tc>
        <w:tc>
          <w:tcPr>
            <w:tcW w:w="27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4BE5136E" w14:textId="77777777" w:rsidR="00382511" w:rsidRPr="00FA3EB3" w:rsidRDefault="00382511" w:rsidP="008062F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382511" w:rsidRPr="00FA3EB3" w14:paraId="6AC1E04C" w14:textId="77777777" w:rsidTr="00F46BEF">
        <w:trPr>
          <w:trHeight w:val="98"/>
        </w:trPr>
        <w:tc>
          <w:tcPr>
            <w:tcW w:w="134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1D111C" w14:textId="728C8C48" w:rsidR="00382511" w:rsidRPr="00953CEE" w:rsidRDefault="00382511" w:rsidP="008062F1">
            <w:pPr>
              <w:pStyle w:val="Labels"/>
            </w:pPr>
            <w:r>
              <w:t xml:space="preserve">Date </w:t>
            </w:r>
            <w:r>
              <w:t>3</w:t>
            </w:r>
            <w:r>
              <w:t>:</w:t>
            </w:r>
          </w:p>
        </w:tc>
        <w:tc>
          <w:tcPr>
            <w:tcW w:w="351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52652CA" w14:textId="77777777" w:rsidR="00382511" w:rsidRPr="00FA3EB3" w:rsidRDefault="00382511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42CD59" w14:textId="77777777" w:rsidR="00382511" w:rsidRPr="00FA3EB3" w:rsidRDefault="00382511" w:rsidP="008062F1">
            <w:pPr>
              <w:pStyle w:val="Labels"/>
            </w:pPr>
            <w:r>
              <w:t>Time</w:t>
            </w:r>
          </w:p>
        </w:tc>
        <w:tc>
          <w:tcPr>
            <w:tcW w:w="27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7FCCB17C" w14:textId="77777777" w:rsidR="00382511" w:rsidRPr="00FA3EB3" w:rsidRDefault="00382511" w:rsidP="008062F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1DC6E6AF" w14:textId="77777777" w:rsidR="00382511" w:rsidRPr="009749EC" w:rsidRDefault="00382511" w:rsidP="004C390C">
      <w:pPr>
        <w:spacing w:after="0"/>
        <w:rPr>
          <w:b/>
          <w:bCs/>
          <w:color w:val="17365D" w:themeColor="text2" w:themeShade="BF"/>
          <w:sz w:val="18"/>
          <w:szCs w:val="18"/>
          <w:u w:val="single"/>
        </w:rPr>
      </w:pPr>
    </w:p>
    <w:p w14:paraId="2322E7D2" w14:textId="5CAD3C8C" w:rsidR="00856800" w:rsidRPr="00942782" w:rsidRDefault="007145D2" w:rsidP="007145D2">
      <w:pPr>
        <w:ind w:right="-18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195AC" wp14:editId="114B9F2E">
                <wp:simplePos x="0" y="0"/>
                <wp:positionH relativeFrom="column">
                  <wp:posOffset>-183584</wp:posOffset>
                </wp:positionH>
                <wp:positionV relativeFrom="paragraph">
                  <wp:posOffset>1835150</wp:posOffset>
                </wp:positionV>
                <wp:extent cx="7103745" cy="3149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74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4A09" w14:textId="092D0100" w:rsidR="004C390C" w:rsidRPr="007145D2" w:rsidRDefault="004C390C" w:rsidP="004C390C">
                            <w:pPr>
                              <w:jc w:val="center"/>
                              <w:rPr>
                                <w:b/>
                                <w:bCs/>
                                <w:color w:val="6A0102"/>
                                <w:sz w:val="24"/>
                                <w:szCs w:val="24"/>
                              </w:rPr>
                            </w:pP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return completed</w:t>
                            </w:r>
                            <w:r w:rsidR="00F46BE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training</w:t>
                            </w: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45D2"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request</w:t>
                            </w: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hyperlink r:id="rId13" w:history="1">
                              <w:r w:rsidRPr="007145D2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TMiller6@mt.gov</w:t>
                              </w:r>
                            </w:hyperlink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195A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4.45pt;margin-top:144.5pt;width:559.35pt;height:2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" fillcolor="white [3201]" stroked="f" strokeweight=".5pt">
                <v:textbox>
                  <w:txbxContent>
                    <w:p w14:paraId="73B64A09" w14:textId="092D0100" w:rsidR="004C390C" w:rsidRPr="007145D2" w:rsidRDefault="004C390C" w:rsidP="004C390C">
                      <w:pPr>
                        <w:jc w:val="center"/>
                        <w:rPr>
                          <w:b/>
                          <w:bCs/>
                          <w:color w:val="6A0102"/>
                          <w:sz w:val="24"/>
                          <w:szCs w:val="24"/>
                        </w:rPr>
                      </w:pP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>Please return completed</w:t>
                      </w:r>
                      <w:r w:rsidR="00F46BE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training</w:t>
                      </w: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145D2" w:rsidRPr="007145D2">
                        <w:rPr>
                          <w:b/>
                          <w:bCs/>
                          <w:sz w:val="24"/>
                          <w:szCs w:val="24"/>
                        </w:rPr>
                        <w:t>request</w:t>
                      </w: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</w:t>
                      </w:r>
                      <w:hyperlink r:id="rId14" w:history="1">
                        <w:r w:rsidRPr="007145D2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TMiller6@mt.gov</w:t>
                        </w:r>
                      </w:hyperlink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2782">
        <w:t xml:space="preserve">Please describe current </w:t>
      </w:r>
      <w:r w:rsidR="00C602E2">
        <w:t xml:space="preserve">breastfeeding support structure at your facility and any specific breastfeeding support gaps in knowledge that you would like addressed during the training </w:t>
      </w:r>
      <w:r w:rsidR="00C602E2" w:rsidRPr="00C602E2">
        <w:rPr>
          <w:i/>
          <w:iCs/>
        </w:rPr>
        <w:t>(exampl</w:t>
      </w:r>
      <w:r>
        <w:rPr>
          <w:i/>
          <w:iCs/>
        </w:rPr>
        <w:t xml:space="preserve">e: </w:t>
      </w:r>
      <w:r w:rsidR="00C602E2" w:rsidRPr="00C602E2">
        <w:rPr>
          <w:i/>
          <w:iCs/>
        </w:rPr>
        <w:t xml:space="preserve"> benefits and techniques of hand expression). </w:t>
      </w:r>
    </w:p>
    <w:p w14:paraId="1CAE1029" w14:textId="77777777" w:rsidR="00C602E2" w:rsidRPr="004C390C" w:rsidRDefault="00C602E2" w:rsidP="007145D2">
      <w:pPr>
        <w:framePr w:w="11355" w:h="2021" w:hRule="exact" w:hSpace="187" w:wrap="around" w:vAnchor="text" w:hAnchor="page" w:x="476" w:y="3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0"/>
          <w:szCs w:val="20"/>
        </w:rPr>
      </w:pPr>
      <w:r w:rsidRPr="004C390C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 w:rsidRPr="004C390C">
        <w:rPr>
          <w:sz w:val="20"/>
          <w:szCs w:val="20"/>
        </w:rPr>
        <w:instrText xml:space="preserve"> FORMTEXT </w:instrText>
      </w:r>
      <w:r w:rsidRPr="004C390C">
        <w:rPr>
          <w:sz w:val="20"/>
          <w:szCs w:val="20"/>
        </w:rPr>
      </w:r>
      <w:r w:rsidRPr="004C390C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bookmarkStart w:id="8" w:name="_GoBack"/>
      <w:bookmarkEnd w:id="8"/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7"/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 w:rsidRPr="004C390C">
        <w:rPr>
          <w:sz w:val="20"/>
          <w:szCs w:val="20"/>
        </w:rPr>
        <w:fldChar w:fldCharType="end"/>
      </w:r>
      <w:bookmarkEnd w:id="6"/>
    </w:p>
    <w:p w14:paraId="7121DA67" w14:textId="7CF89E26" w:rsidR="00687CFB" w:rsidRPr="00FA3EB3" w:rsidRDefault="00687CFB" w:rsidP="00FD35A6"/>
    <w:sectPr w:rsidR="00687CFB" w:rsidRPr="00FA3EB3" w:rsidSect="004C390C">
      <w:headerReference w:type="default" r:id="rId15"/>
      <w:pgSz w:w="12240" w:h="15840"/>
      <w:pgMar w:top="0" w:right="720" w:bottom="99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D2723" w14:textId="77777777" w:rsidR="005065CD" w:rsidRDefault="005065CD" w:rsidP="001A0130">
      <w:pPr>
        <w:spacing w:after="0" w:line="240" w:lineRule="auto"/>
      </w:pPr>
      <w:r>
        <w:separator/>
      </w:r>
    </w:p>
  </w:endnote>
  <w:endnote w:type="continuationSeparator" w:id="0">
    <w:p w14:paraId="7175936F" w14:textId="77777777" w:rsidR="005065CD" w:rsidRDefault="005065C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FC9D3" w14:textId="77777777" w:rsidR="005065CD" w:rsidRDefault="005065CD" w:rsidP="001A0130">
      <w:pPr>
        <w:spacing w:after="0" w:line="240" w:lineRule="auto"/>
      </w:pPr>
      <w:r>
        <w:separator/>
      </w:r>
    </w:p>
  </w:footnote>
  <w:footnote w:type="continuationSeparator" w:id="0">
    <w:p w14:paraId="3D9DEBB5" w14:textId="77777777" w:rsidR="005065CD" w:rsidRDefault="005065C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AF71A" w14:textId="696E60CE" w:rsidR="00FB165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B6A03DE" wp14:editId="78EA95CE">
              <wp:simplePos x="0" y="0"/>
              <wp:positionH relativeFrom="page">
                <wp:posOffset>231891</wp:posOffset>
              </wp:positionH>
              <wp:positionV relativeFrom="page">
                <wp:posOffset>80387</wp:posOffset>
              </wp:positionV>
              <wp:extent cx="7335200" cy="9628663"/>
              <wp:effectExtent l="0" t="0" r="5715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200" cy="9628663"/>
                        <a:chOff x="-54062" y="-246679"/>
                        <a:chExt cx="7337245" cy="9627159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4062" y="-246679"/>
                          <a:ext cx="7289800" cy="1063878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Group 21"/>
                      <wpg:cNvGrpSpPr/>
                      <wpg:grpSpPr>
                        <a:xfrm>
                          <a:off x="205740" y="-76359"/>
                          <a:ext cx="644436" cy="644436"/>
                          <a:chOff x="0" y="-388779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-388779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-180304"/>
                            <a:ext cx="336810" cy="342545"/>
                            <a:chOff x="0" y="-3778499"/>
                            <a:chExt cx="3914785" cy="398145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-3778499"/>
                              <a:ext cx="3914773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047757" y="-3729259"/>
                              <a:ext cx="2867028" cy="2895589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4585" y="1063985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D31D9C" id="Group 26" o:spid="_x0000_s1026" style="position:absolute;margin-left:18.25pt;margin-top:6.35pt;width:577.55pt;height:758.15pt;z-index:-251652096;mso-position-horizontal-relative:page;mso-position-vertical-relative:page;mso-width-relative:margin;mso-height-relative:margin" coordorigin="-540,-2466" coordsize="73372,962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540;top:-2466;width:72897;height:10637;visibility:visible;mso-wrap-style:square" coordsize="7289800,1063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" path="m,l6951540,r338260,338260l7289800,1063878,,1063878,,xe">
                <v:imagedata r:id="rId2" o:title=""/>
                <v:formulas/>
                <v:path o:extrusionok="t" o:connecttype="custom" o:connectlocs="0,0;6951540,0;7289800,338260;7289800,1063878;0,1063878;0,0" o:connectangles="0,0,0,0,0,0"/>
              </v:shape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" fillcolor="#548dd4 [1951]" stroked="f" strokeweight="1pt"/>
              <v:group id="Group 21" o:spid="_x0000_s1029" style="position:absolute;left:2057;top:-763;width:6444;height:6443" coordorigin=",-3887" coordsize="6444,6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<v:oval id="Oval 22" o:spid="_x0000_s1030" style="position:absolute;top:-3887;width:6444;height:6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" fillcolor="white [3212]" stroked="f" strokeweight="1pt">
                  <v:fill opacity="15677f"/>
                </v:oval>
                <v:group id="Group 22" o:spid="_x0000_s1031" alt="Icon Information Update" style="position:absolute;left:1447;top:-1803;width:3368;height:3425" coordorigin=",-37784" coordsize="39147,39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: Shape 24" o:spid="_x0000_s1032" style="position:absolute;top:-37784;width:39147;height:39813;visibility:visible;mso-wrap-style:square;v-text-anchor:middle" coordsize="3914775,398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&#13;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7,1936909;3588542,2098834;3588542,3438049;3368514,3655219;552926,3655219;330994,3438049;330994,545306;552926,330994;1644490,330994;1806415,169069;1644490,7144;552926,7144;7144,545306;7144,3438049;552926,3979069;3368514,3979069;3912392,3438049;3912392,2098834;3750467,1936909" o:connectangles="0,0,0,0,0,0,0,0,0,0,0,0,0,0,0,0,0,0,0"/>
                  </v:shape>
                  <v:shape id="Freeform: Shape 25" o:spid="_x0000_s1033" style="position:absolute;left:10477;top:-37292;width:28670;height:28956;visibility:visible;mso-wrap-style:square;v-text-anchor:middle" coordsize="2867025,289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&#13;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4,141445;2154530,7144;1836395,138588;380973,1594003;266673,1789264;13308,2686516;56171,2846535;169518,2892255;217143,2884635;1089634,2616031;1274419,2504589;1274419,2504589;2735556,1043460;2738414,412907;2471714,141445;1747813,685321;2187868,1134900;2080235,1242531;1640180,792953;1747813,685321;1044867,2276942;993432,2307422;404786,2488397;577189,1876894;608622,1822602;1409674,1021552;1849730,1471130;1044867,2276942;2506956,814861;2416469,905348;1976413,455769;2064043,369093;2151673,333850;2152626,333850;2240255,370045;2506956,641507;2506956,814861" o:connectangles="0,0,0,0,0,0,0,0,0,0,0,0,0,0,0,0,0,0,0,0,0,0,0,0,0,0,0,0,0,0,0,0,0,0,0,0,0"/>
                  </v:shape>
                </v:group>
              </v:group>
              <v:rect id="Rectangle 3" o:spid="_x0000_s1034" style="position:absolute;left:-45;top:10639;width:72876;height:83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" fillcolor="#f2f2f2 [3052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F950B1A"/>
    <w:multiLevelType w:val="hybridMultilevel"/>
    <w:tmpl w:val="273EC5B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56800"/>
    <w:rsid w:val="000648BB"/>
    <w:rsid w:val="001602F7"/>
    <w:rsid w:val="001A0130"/>
    <w:rsid w:val="00232876"/>
    <w:rsid w:val="00267116"/>
    <w:rsid w:val="002846F8"/>
    <w:rsid w:val="002F58E0"/>
    <w:rsid w:val="00355DEE"/>
    <w:rsid w:val="00382511"/>
    <w:rsid w:val="003B49EC"/>
    <w:rsid w:val="003D55FB"/>
    <w:rsid w:val="00402433"/>
    <w:rsid w:val="00406DE5"/>
    <w:rsid w:val="00464E49"/>
    <w:rsid w:val="004B47A9"/>
    <w:rsid w:val="004C390C"/>
    <w:rsid w:val="004F0368"/>
    <w:rsid w:val="005065CD"/>
    <w:rsid w:val="00597736"/>
    <w:rsid w:val="005A20B8"/>
    <w:rsid w:val="005E6FA8"/>
    <w:rsid w:val="00626D20"/>
    <w:rsid w:val="006662D2"/>
    <w:rsid w:val="00687CFB"/>
    <w:rsid w:val="00696B6E"/>
    <w:rsid w:val="006A5F0E"/>
    <w:rsid w:val="006C28FD"/>
    <w:rsid w:val="007145D2"/>
    <w:rsid w:val="007718C6"/>
    <w:rsid w:val="008045C5"/>
    <w:rsid w:val="00835F7E"/>
    <w:rsid w:val="00856800"/>
    <w:rsid w:val="00866BB6"/>
    <w:rsid w:val="00872D54"/>
    <w:rsid w:val="00930A18"/>
    <w:rsid w:val="00942782"/>
    <w:rsid w:val="00953CEE"/>
    <w:rsid w:val="00972C1D"/>
    <w:rsid w:val="009749EC"/>
    <w:rsid w:val="00976BD8"/>
    <w:rsid w:val="009E70CA"/>
    <w:rsid w:val="00A24465"/>
    <w:rsid w:val="00BA66C3"/>
    <w:rsid w:val="00C602E2"/>
    <w:rsid w:val="00CB16D2"/>
    <w:rsid w:val="00CD05DC"/>
    <w:rsid w:val="00CD5B0D"/>
    <w:rsid w:val="00DB3723"/>
    <w:rsid w:val="00DC1831"/>
    <w:rsid w:val="00DC5AF0"/>
    <w:rsid w:val="00E3286D"/>
    <w:rsid w:val="00E413DD"/>
    <w:rsid w:val="00F11C60"/>
    <w:rsid w:val="00F40180"/>
    <w:rsid w:val="00F46BEF"/>
    <w:rsid w:val="00F53FDC"/>
    <w:rsid w:val="00FA3EB3"/>
    <w:rsid w:val="00FB1650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8A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856800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78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26D20"/>
    <w:rPr>
      <w:b/>
      <w:bCs/>
    </w:rPr>
  </w:style>
  <w:style w:type="character" w:customStyle="1" w:styleId="apple-converted-space">
    <w:name w:val="apple-converted-space"/>
    <w:basedOn w:val="DefaultParagraphFont"/>
    <w:rsid w:val="00626D20"/>
  </w:style>
  <w:style w:type="character" w:styleId="FollowedHyperlink">
    <w:name w:val="FollowedHyperlink"/>
    <w:basedOn w:val="DefaultParagraphFont"/>
    <w:uiPriority w:val="99"/>
    <w:semiHidden/>
    <w:unhideWhenUsed/>
    <w:rsid w:val="00626D20"/>
    <w:rPr>
      <w:color w:val="00578B" w:themeColor="followedHyperlink"/>
      <w:u w:val="single"/>
    </w:rPr>
  </w:style>
  <w:style w:type="table" w:styleId="GridTable1Light-Accent1">
    <w:name w:val="Grid Table 1 Light Accent 1"/>
    <w:basedOn w:val="TableNormal"/>
    <w:uiPriority w:val="46"/>
    <w:rsid w:val="009749EC"/>
    <w:pPr>
      <w:spacing w:after="0" w:line="240" w:lineRule="auto"/>
    </w:pPr>
    <w:tblPr>
      <w:tblStyleRowBandSize w:val="1"/>
      <w:tblStyleColBandSize w:val="1"/>
      <w:tblBorders>
        <w:top w:val="single" w:sz="4" w:space="0" w:color="FBFBF4" w:themeColor="accent1" w:themeTint="66"/>
        <w:left w:val="single" w:sz="4" w:space="0" w:color="FBFBF4" w:themeColor="accent1" w:themeTint="66"/>
        <w:bottom w:val="single" w:sz="4" w:space="0" w:color="FBFBF4" w:themeColor="accent1" w:themeTint="66"/>
        <w:right w:val="single" w:sz="4" w:space="0" w:color="FBFBF4" w:themeColor="accent1" w:themeTint="66"/>
        <w:insideH w:val="single" w:sz="4" w:space="0" w:color="FBFBF4" w:themeColor="accent1" w:themeTint="66"/>
        <w:insideV w:val="single" w:sz="4" w:space="0" w:color="FBFB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F8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8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9749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6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Miller6@mt.gov?subject=CAH%20Breatfeeding%20Training%20Reques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tbreastfeedingcoalition.com/rural-bf-initiatives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Miller6@mt.gov?subject=CAH%20Breatfeeding%20Training%20Reques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errymiller/Library/Containers/com.microsoft.Word/Data/Library/Application%20Support/Microsoft/Office/16.0/DTS/Search/%7bA6BF61AC-F65B-5545-8B0E-98833E449949%7dtf22762757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3DDDA0-37F2-A040-994E-9B2FF6315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352</Words>
  <Characters>1929</Characters>
  <Application>Microsoft Office Word</Application>
  <DocSecurity>0</DocSecurity>
  <Lines>241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2019-10-29T18:36:00Z</dcterms:created>
  <dcterms:modified xsi:type="dcterms:W3CDTF">2019-10-29T18:36:00Z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